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1086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>08 июля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Пузикова Петра Александровича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4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Пузиков П.А.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25.05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 - Нижневартовск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Style w:val="cat-UserDefinedgrp-35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нарушение п. 1.3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Пузиков П.А</w:t>
      </w:r>
      <w:r>
        <w:rPr>
          <w:rFonts w:ascii="Times New Roman" w:eastAsia="Times New Roman" w:hAnsi="Times New Roman" w:cs="Times New Roman"/>
        </w:rPr>
        <w:t xml:space="preserve">. вину признал, ходатайств не заявил. Пояснил, что действительно находился </w:t>
      </w:r>
      <w:r>
        <w:rPr>
          <w:rFonts w:ascii="Times New Roman" w:eastAsia="Times New Roman" w:hAnsi="Times New Roman" w:cs="Times New Roman"/>
        </w:rPr>
        <w:t>25.05.</w:t>
      </w:r>
      <w:r>
        <w:rPr>
          <w:rFonts w:ascii="Times New Roman" w:eastAsia="Times New Roman" w:hAnsi="Times New Roman" w:cs="Times New Roman"/>
        </w:rPr>
        <w:t>2026 в 11 час. 15 мин. на 21 км. автодороги Сургут - Нижневартовск, управля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 xml:space="preserve"> транспортным средством </w:t>
      </w:r>
      <w:r>
        <w:rPr>
          <w:rStyle w:val="cat-UserDefinedgrp-36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Для совершения маневра обгона вышел на полосу дороги, предназначенную для встречного движения. Дорожного знака </w:t>
      </w:r>
      <w:r>
        <w:rPr>
          <w:rFonts w:ascii="Times New Roman" w:eastAsia="Times New Roman" w:hAnsi="Times New Roman" w:cs="Times New Roman"/>
        </w:rPr>
        <w:t>3.20 «Обгон запрещен»</w:t>
      </w:r>
      <w:r>
        <w:rPr>
          <w:rFonts w:ascii="Times New Roman" w:eastAsia="Times New Roman" w:hAnsi="Times New Roman" w:cs="Times New Roman"/>
        </w:rPr>
        <w:t xml:space="preserve"> не видел, полагает, что его загораживали обгоняемые транспортные средства, дублирующий знак отсутствовал. Завершил маневр обгона в зоне действия дорожного знака </w:t>
      </w:r>
      <w:r>
        <w:rPr>
          <w:rFonts w:ascii="Times New Roman" w:eastAsia="Times New Roman" w:hAnsi="Times New Roman" w:cs="Times New Roman"/>
        </w:rPr>
        <w:t>3.20 «Обгон запрещен»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Выслушав Пузикова П.А., 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Пузикова П.А.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Пузиков П.А. 25.05.</w:t>
      </w:r>
      <w:r>
        <w:rPr>
          <w:rFonts w:ascii="Times New Roman" w:eastAsia="Times New Roman" w:hAnsi="Times New Roman" w:cs="Times New Roman"/>
        </w:rPr>
        <w:t xml:space="preserve">2026 в 11 час. 15 мин. на 21 км. автодороги Сургут - Нижневартовск, управляя транспортным средством </w:t>
      </w:r>
      <w:r>
        <w:rPr>
          <w:rStyle w:val="cat-UserDefinedgrp-35rplc-3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Пузиковым П.А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свидетелем,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Пузиков П.А. 25.05.</w:t>
      </w:r>
      <w:r>
        <w:rPr>
          <w:rFonts w:ascii="Times New Roman" w:eastAsia="Times New Roman" w:hAnsi="Times New Roman" w:cs="Times New Roman"/>
        </w:rPr>
        <w:t xml:space="preserve">2026 в 11 час. 15 мин. на 21 км. автодороги Сургут - Нижневартовск, управляя транспортным средством </w:t>
      </w:r>
      <w:r>
        <w:rPr>
          <w:rStyle w:val="cat-UserDefinedgrp-35rplc-4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ИДПС </w:t>
      </w:r>
      <w:r>
        <w:rPr>
          <w:rFonts w:ascii="Times New Roman" w:eastAsia="Times New Roman" w:hAnsi="Times New Roman" w:cs="Times New Roman"/>
        </w:rPr>
        <w:t>ГАИ ОМВД России по Сургутскому району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Пузиков П.А. 25.05.</w:t>
      </w:r>
      <w:r>
        <w:rPr>
          <w:rFonts w:ascii="Times New Roman" w:eastAsia="Times New Roman" w:hAnsi="Times New Roman" w:cs="Times New Roman"/>
        </w:rPr>
        <w:t xml:space="preserve">2026 в 11 час. 15 мин. на 21 км. автодороги Сургут - Нижневартовск, управляя транспортным средством Киа Рио г/н Х629УС86, в нарушение п. 1.3 ПДД РФ, совершил обгон с выездом на полосу </w:t>
      </w:r>
      <w:r>
        <w:rPr>
          <w:rFonts w:ascii="Times New Roman" w:eastAsia="Times New Roman" w:hAnsi="Times New Roman" w:cs="Times New Roman"/>
        </w:rPr>
        <w:t>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 xml:space="preserve">объяснениями свидетеля </w:t>
      </w:r>
      <w:r>
        <w:rPr>
          <w:b w:val="0"/>
          <w:bCs w:val="0"/>
          <w:i w:val="0"/>
          <w:sz w:val="24"/>
          <w:szCs w:val="24"/>
        </w:rPr>
        <w:t>Динивова А.М.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согласно котор</w:t>
      </w:r>
      <w:r>
        <w:rPr>
          <w:b w:val="0"/>
          <w:bCs w:val="0"/>
          <w:i w:val="0"/>
          <w:sz w:val="24"/>
          <w:szCs w:val="24"/>
        </w:rPr>
        <w:t>ым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4"/>
          <w:szCs w:val="24"/>
        </w:rPr>
        <w:t>Киа Рио г/н Х629УС86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совершил обгон с выездом на полосу дороги предназначенную для встречного движения в зоне действия дорож</w:t>
      </w:r>
      <w:r>
        <w:rPr>
          <w:b w:val="0"/>
          <w:bCs w:val="0"/>
          <w:i w:val="0"/>
          <w:sz w:val="24"/>
          <w:szCs w:val="24"/>
        </w:rPr>
        <w:t>ного знака 3.20 «Обгон запрещен»;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объяснениями </w:t>
      </w:r>
      <w:r>
        <w:rPr>
          <w:b w:val="0"/>
          <w:bCs w:val="0"/>
          <w:i w:val="0"/>
          <w:sz w:val="24"/>
          <w:szCs w:val="24"/>
        </w:rPr>
        <w:t>Пузикова П.А</w:t>
      </w:r>
      <w:r>
        <w:rPr>
          <w:b w:val="0"/>
          <w:bCs w:val="0"/>
          <w:i w:val="0"/>
          <w:sz w:val="24"/>
          <w:szCs w:val="24"/>
        </w:rPr>
        <w:t>., согласно которым управляя транспортным средством Киа Рио г/н Х629УС86,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 xml:space="preserve">карточка операции с ВУ; </w:t>
      </w:r>
      <w:r>
        <w:rPr>
          <w:rFonts w:ascii="Times New Roman" w:eastAsia="Times New Roman" w:hAnsi="Times New Roman" w:cs="Times New Roman"/>
        </w:rPr>
        <w:t xml:space="preserve">карточка учета ТС;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телефонограмма; копия водительских удостоверений; копия свидетельств о регистрации ТС;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Пузикова П.А.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смягчающих наказание, в соответствии со ст.4.2 КоАП РФ, судом не установлено.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Обстоятельством,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</w:t>
      </w:r>
      <w:r>
        <w:rPr>
          <w:rFonts w:ascii="Times New Roman" w:eastAsia="Times New Roman" w:hAnsi="Times New Roman" w:cs="Times New Roman"/>
        </w:rPr>
        <w:t xml:space="preserve">лица, </w:t>
      </w:r>
      <w:r>
        <w:rPr>
          <w:rFonts w:ascii="Times New Roman" w:eastAsia="Times New Roman" w:hAnsi="Times New Roman" w:cs="Times New Roman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Пузикова Петра Александровича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7187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0</w:t>
      </w:r>
      <w:r>
        <w:rPr>
          <w:rFonts w:ascii="Times New Roman" w:eastAsia="Times New Roman" w:hAnsi="Times New Roman" w:cs="Times New Roman"/>
          <w:b/>
          <w:bCs/>
        </w:rPr>
        <w:t>740005737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413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7">
    <w:name w:val="cat-UserDefined grp-34 rplc-7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UserDefinedgrp-36rplc-28">
    <w:name w:val="cat-UserDefined grp-36 rplc-28"/>
    <w:basedOn w:val="DefaultParagraphFont"/>
  </w:style>
  <w:style w:type="character" w:customStyle="1" w:styleId="cat-UserDefinedgrp-35rplc-37">
    <w:name w:val="cat-UserDefined grp-35 rplc-37"/>
    <w:basedOn w:val="DefaultParagraphFont"/>
  </w:style>
  <w:style w:type="character" w:customStyle="1" w:styleId="cat-UserDefinedgrp-35rplc-45">
    <w:name w:val="cat-UserDefined grp-35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